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30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1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:4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Митрофанов М.В.,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1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 по месту жительства 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ч. до 06:00 </w:t>
      </w:r>
      <w:r>
        <w:rPr>
          <w:rFonts w:ascii="Times New Roman" w:eastAsia="Times New Roman" w:hAnsi="Times New Roman" w:cs="Times New Roman"/>
          <w:sz w:val="28"/>
          <w:szCs w:val="28"/>
        </w:rPr>
        <w:t>часов 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 в судебном заседании вину в совершении правонарушения 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Актом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посещения по месту жительства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.07.2026 г.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 М.В.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19.24 КоАП РФ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М.В.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/одна тысяча пятьсот/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М.В.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Сумма административного штрафа вносится или перечисляется лицом,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 РКЦ Ханты-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Мансийск,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0412365400155009132619107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0913/1504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34559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0rplc-12">
    <w:name w:val="cat-UserDefined grp-30 rplc-12"/>
    <w:basedOn w:val="DefaultParagraphFont"/>
  </w:style>
  <w:style w:type="character" w:customStyle="1" w:styleId="cat-UserDefinedgrp-31rplc-15">
    <w:name w:val="cat-UserDefined grp-31 rplc-15"/>
    <w:basedOn w:val="DefaultParagraphFont"/>
  </w:style>
  <w:style w:type="character" w:customStyle="1" w:styleId="cat-UserDefinedgrp-31rplc-22">
    <w:name w:val="cat-UserDefined grp-31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B78F2-F10E-43B7-9D77-58BC9F216AD6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